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408-ПП/4324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4324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1448,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1448,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