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408-ПП/4321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4321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1868,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1868,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408-ПП/4321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16:53:34.174;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18:06:28.558;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16:53:34.174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18:06:28.558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Леонтьева Светлана Юрьевна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