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408-ПП/4245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4245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1522,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1522,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408-ПП/4245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16:53:30.484;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(Чувашская Республика, город Чебоксары, улица Писателя Лаврентия Таллерова, д. 24, кв. 464)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17:58:54.643;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16:53:30.484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17:58:54.643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Леонтьева Светлана Юрьевна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