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408-ПП/4245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4245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1522,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1522,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