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408-ПП/4244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4244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1518,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1518,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408-ПП/4244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16:53:25.941;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17:52:08.455;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16:53:25.941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17:52:08.455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Леонтьева Светлана Юрьевна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