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408-ПП/4243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4243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1510, местонахождение: Челябинская обл., г.Троицк, ул.Крупской, д.4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1510, местонахождение: Челябинская обл., г.Троицк, ул.Крупской, д.4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408-ПП/4243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16:53:21.548;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Леонтьева Светлана Юрьевна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(Чувашская Республика, город Чебоксары, улица Писателя Лаврентия Таллерова, д. 24, кв. 464)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17:57:15.722;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16:53:21.548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17:57:15.722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Леонтьева Светлана Юрьевна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Леонтьева Светлана Юрьевна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10.00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