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4243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1510,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1510,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