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4229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1450,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1450,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408-ПП/4229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16:53:16.651;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17:55:42.830;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16:53:16.651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17:55:42.830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