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408-ПП/348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348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00846 /3106, 3111, 3112, 3116, 3121 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комплект стул+4 стула г-71 не полированные светло коричневые полу-мягкие деревянные, инвентарный номер: 00846 /3106, 3111, 3112, 3116, 3121 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6598.00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6598.0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5938.20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5278.40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4618.60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3958.80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3299.00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1979.40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1319.60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659.80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593.82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527.84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461.86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395.88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329.90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263.92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197.94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131.96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65.98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46.19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6.61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408-ПП/348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16:53:11.519;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17:53:55.712;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16:53:11.519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17:53:55.712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Леонтьева Светлана Юрьевна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6.61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