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408-ПП/348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348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00846 /3106, 3111, 3112, 3116, 3121 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00846 /3106, 3111, 3112, 3116, 3121 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6,61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