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407-ПП/7052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7052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2642, местонахождение: Челябинская обл., г.Коркино, п.Первомайский, ул. Ленина,14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2642, местонахождение: Челябинская обл., г.Коркино, п.Первомайский, ул. Ленина,14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407-ПП/7052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16:50:45.157;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16:50:45.157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