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407-ПП/7042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7042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2660, местонахождение: Челябинская обл., г.Коркино, п.Первомайский, ул. Ленина,14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2660, местонахождение: Челябинская обл., г.Коркино, п.Первомайский, ул. Ленина,14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407-ПП/7042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16:49:29.446;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16:49:29.446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