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407-ПП/7034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7034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2651, местонахождение: Челябинская обл., г.Коркино, п.Первомайский, ул. Ленина,14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2651, местонахождение: Челябинская обл., г.Коркино, п.Первомайский, ул. Ленина,14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407-ПП/7034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16:48:55.827;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16:48:55.827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