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407-ПП/4130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4130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4647, местонахождение: Челябинская обл., г.Магнитогорск, ул.Московская, д.7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4647, местонахождение: Челябинская обл., г.Магнитогорск, ул.Московская, д.7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