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407-ПП/4092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4092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4811, местонахождение: Челябинская обл., г.Магнитогорск, ул.Московская, д.7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4811, местонахождение: Челябинская обл., г.Магнитогорск, ул.Московская, д.7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407-ПП/4092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16:43:47.375;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17:20:15.766;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16:43:47.375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17:20:15.766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