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407-ПП/4046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4046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4792, местонахождение: Челябинская обл., г.Магнитогорск, ул.Московская,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4792, местонахождение: Челябинская обл., г.Магнитогорск, ул.Московская,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407-ПП/4046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16:43:01.293;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16:43:01.293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