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407-ПП/4038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4038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4745, местонахождение: Челябинская обл., г.Магнитогорск, ул.Московская,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4745, местонахождение: Челябинская обл., г.Магнитогорск, ул.Московская,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