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407-ПП/4014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4014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4596, местонахождение: Челябинская обл., г.Магнитогорск, ул.Московская, д.7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4596, местонахождение: Челябинская обл., г.Магнитогорск, ул.Московская, д.7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