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407-ПП/3928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3928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4794, местонахождение: Челябинская обл., г.Магнитогорск, ул.Московская, д.7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4794, местонахождение: Челябинская обл., г.Магнитогорск, ул.Московская, д.7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