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5513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2948,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2948,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406-ПП/5513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16:33:47.608;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16:33:47.608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