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406-ПП/5513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5513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2948,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2948,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