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5509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2904,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2904,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406-ПП/5509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16:33:45.039;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16:33:45.039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