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406-ПП/5509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5509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2904,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2904,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