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5508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2902,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2902,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406-ПП/5508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16:32:50.268;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16:32:50.268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