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406-ПП/5508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5508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2902,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2902,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