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406-ПП/5507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5507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2897,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2897,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406-ПП/5507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16:32:44.334;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16:32:44.334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