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406-ПП/5503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5503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2746,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2746,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406-ПП/5503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16:32:39.489;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16:32:39.489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