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406-ПП/5502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5502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2745,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2745,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2089.00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2089.0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1880.10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1462.30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1253.40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1044.50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626.70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188.01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146.23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125.34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104.45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62.67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41.78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14.62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8.35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2.08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406-ПП/5502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16:32:33.836;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16:32:33.836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3.00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2.08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