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2230,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2230,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406-ПП/5472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16:32:29.086;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16:32:29.086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