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406-ПП/5472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5472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2230,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2230,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