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2229,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2229,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406-ПП/5471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16:32:23.889;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16:32:23.889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