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5457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2880,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2880,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406-ПП/5457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16:32:13.566;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16:32:13.566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