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406-ПП/5451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5451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2628,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2628,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1556.00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140.04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124.48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108.92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62.24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46.68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6.22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1.55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406-ПП/5451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16:32:06.914;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16:32:06.914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2.00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