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406-ПП/5451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5451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2628,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2628,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