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5450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2627,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2627,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406-ПП/5450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16:32:01.279;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16:32:01.279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