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406-ПП/5447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5447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2624,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2624,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406-ПП/5447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16:31:05.557;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16:31:05.557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2.00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