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2622,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2622,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406-ПП/5445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16:31:02.717;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16:31:02.717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