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406-ПП/5444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5444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2617,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2617,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406-ПП/5444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16:30:48.206;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16:30:48.206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