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5443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2616,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2616,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406-ПП/5443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16:30:48.594;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16:30:48.594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