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5431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2502,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2502,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406-ПП/5431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16:30:25.717;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16:30:25.717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