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5420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2295,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2295,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406-ПП/5420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16:30:15.370;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16:30:15.370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