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406-ПП/5409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5409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2231,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2231,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