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5113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документов несгораемый, инвентарный номер: 392,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документов несгораемый, инвентарный номер: 392,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406-ПП/5113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16:30:02.133;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17:43:44.730;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16:30:02.133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17:43:44.730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8.00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4.30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