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406-ПП/5112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5112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документов несгораемый, инвентарный номер: 266,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документов несгораемый, инвентарный номер: 266,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4300.00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4300.0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3870.00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3440.00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2580.00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2150.00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1290.00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430.00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344.00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215.00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406-ПП/5112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16:29:57.710;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17:46:52.573;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16:29:57.710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17:46:52.573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8.00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4.30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