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5111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Холодильник б/н, инвентарный номер: 525,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Холодильник б/н, инвентарный номер: 525,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3215.00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3215.0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3.20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406-ПП/5111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16:31:46.105;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16:31:46.105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4.00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