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406-ПП/5111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5111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Холодильник б/н, инвентарный номер: 525,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Холодильник б/н, инвентарный номер: 525,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3215.00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3,20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