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5110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726,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726,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406-ПП/5110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16:29:47.343;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17:48:37.523;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16:29:47.343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17:48:37.523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3,35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3.35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