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406-ПП/5110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5110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одежды, инвентарный номер: 726,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одежды, инвентарный номер: 726,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2089.00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