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5108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589,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589,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406-ПП/5108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16:29:38.976;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16:29:38.976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