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559,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559,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16:29:33.606;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16:29:33.606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